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3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09.06.2026 №18810586260609064510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09.06.2026 №18810586260609064510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одной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и пятьсот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179</w:t>
      </w:r>
      <w:r>
        <w:rPr>
          <w:rFonts w:ascii="Times New Roman" w:eastAsia="Times New Roman" w:hAnsi="Times New Roman" w:cs="Times New Roman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0412365400665017932620181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